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4CEF5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0" wp14:anchorId="51041892" wp14:editId="252F88FC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019175" cy="11430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D37">
        <w:rPr>
          <w:lang w:bidi="el-GR"/>
        </w:rPr>
        <w:t>‘</w:t>
      </w:r>
      <w:r w:rsidRPr="000A4D37">
        <w:rPr>
          <w:lang w:val="en-US" w:bidi="el-GR"/>
        </w:rPr>
        <w:t>MOUNTAIN</w:t>
      </w:r>
      <w:r w:rsidRPr="000A4D37">
        <w:rPr>
          <w:lang w:bidi="el-GR"/>
        </w:rPr>
        <w:t xml:space="preserve"> </w:t>
      </w:r>
      <w:r w:rsidRPr="000A4D37">
        <w:rPr>
          <w:lang w:val="en-US" w:bidi="el-GR"/>
        </w:rPr>
        <w:t>CAMP</w:t>
      </w:r>
      <w:r w:rsidRPr="000A4D37">
        <w:rPr>
          <w:lang w:bidi="el-GR"/>
        </w:rPr>
        <w:t xml:space="preserve"> Α.Ε.’</w:t>
      </w:r>
    </w:p>
    <w:p w14:paraId="39444520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>ΦΙΚΑ ΟΡΕΙΝΟ ΚΑΤΑΣΚΗΝΩΤΙΚΟ ΚΕΝΤΡΟ Α.Ε.</w:t>
      </w:r>
    </w:p>
    <w:p w14:paraId="0B1CB857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ΑΜΑΡΑΝΤΟΣ ΚΑΛΑΜΠΑΚΑΣ </w:t>
      </w:r>
    </w:p>
    <w:p w14:paraId="67D8A1AB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ΤΗΛ:2431023460 – 6932488790 </w:t>
      </w:r>
    </w:p>
    <w:p w14:paraId="7CBF0292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val="en-US" w:bidi="el-GR"/>
        </w:rPr>
        <w:t>A</w:t>
      </w:r>
      <w:r w:rsidRPr="000A4D37">
        <w:rPr>
          <w:lang w:bidi="el-GR"/>
        </w:rPr>
        <w:t>ΦΜ:</w:t>
      </w:r>
      <w:r>
        <w:rPr>
          <w:lang w:bidi="el-GR"/>
        </w:rPr>
        <w:t xml:space="preserve"> </w:t>
      </w:r>
      <w:r w:rsidRPr="000A4D37">
        <w:rPr>
          <w:lang w:bidi="el-GR"/>
        </w:rPr>
        <w:t xml:space="preserve">081916754  </w:t>
      </w:r>
      <w:r w:rsidR="00E767B0">
        <w:rPr>
          <w:lang w:bidi="el-GR"/>
        </w:rPr>
        <w:t xml:space="preserve"> </w:t>
      </w:r>
      <w:r w:rsidRPr="000A4D37">
        <w:rPr>
          <w:lang w:bidi="el-GR"/>
        </w:rPr>
        <w:t xml:space="preserve">ΔΟΥ: ΤΡΙΚΑΛΩΝ </w:t>
      </w:r>
    </w:p>
    <w:p w14:paraId="0AD1ADB5" w14:textId="797A6AE1" w:rsidR="00A40E19" w:rsidRPr="00C44E1A" w:rsidRDefault="000A4D37" w:rsidP="00C44E1A">
      <w:pPr>
        <w:pStyle w:val="a3"/>
        <w:rPr>
          <w:lang w:val="en-US"/>
        </w:rPr>
      </w:pPr>
      <w:r w:rsidRPr="000A4D37">
        <w:rPr>
          <w:lang w:val="en-US" w:bidi="el-GR"/>
        </w:rPr>
        <w:t>email</w:t>
      </w:r>
      <w:r w:rsidRPr="00D16B35">
        <w:rPr>
          <w:lang w:val="en-US" w:bidi="el-GR"/>
        </w:rPr>
        <w:t xml:space="preserve">: </w:t>
      </w:r>
      <w:hyperlink r:id="rId8" w:history="1">
        <w:r w:rsidRPr="000A4D37">
          <w:rPr>
            <w:rStyle w:val="-"/>
            <w:lang w:val="en-US" w:bidi="el-GR"/>
          </w:rPr>
          <w:t>info</w:t>
        </w:r>
        <w:r w:rsidRPr="00D16B35">
          <w:rPr>
            <w:rStyle w:val="-"/>
            <w:lang w:val="en-US" w:bidi="el-GR"/>
          </w:rPr>
          <w:t>@</w:t>
        </w:r>
        <w:r w:rsidRPr="000A4D37">
          <w:rPr>
            <w:rStyle w:val="-"/>
            <w:lang w:val="en-US" w:bidi="el-GR"/>
          </w:rPr>
          <w:t>mountain</w:t>
        </w:r>
        <w:r w:rsidRPr="00D16B35">
          <w:rPr>
            <w:rStyle w:val="-"/>
            <w:lang w:val="en-US" w:bidi="el-GR"/>
          </w:rPr>
          <w:t>-</w:t>
        </w:r>
        <w:r w:rsidRPr="000A4D37">
          <w:rPr>
            <w:rStyle w:val="-"/>
            <w:lang w:val="en-US" w:bidi="el-GR"/>
          </w:rPr>
          <w:t>camp</w:t>
        </w:r>
        <w:r w:rsidRPr="00D16B35">
          <w:rPr>
            <w:rStyle w:val="-"/>
            <w:lang w:val="en-US" w:bidi="el-GR"/>
          </w:rPr>
          <w:t>.</w:t>
        </w:r>
        <w:r w:rsidRPr="000A4D37">
          <w:rPr>
            <w:rStyle w:val="-"/>
            <w:lang w:val="en-US" w:bidi="el-GR"/>
          </w:rPr>
          <w:t>gr</w:t>
        </w:r>
      </w:hyperlink>
      <w:r w:rsidRPr="00D16B35">
        <w:rPr>
          <w:lang w:val="en-US" w:bidi="el-GR"/>
        </w:rPr>
        <w:t xml:space="preserve">, </w:t>
      </w:r>
      <w:r w:rsidRPr="000A4D37">
        <w:rPr>
          <w:u w:val="single"/>
          <w:lang w:val="en-US" w:bidi="el-GR"/>
        </w:rPr>
        <w:t>http</w:t>
      </w:r>
      <w:r w:rsidRPr="00D16B35">
        <w:rPr>
          <w:u w:val="single"/>
          <w:lang w:val="en-US" w:bidi="el-GR"/>
        </w:rPr>
        <w:t>://</w:t>
      </w:r>
      <w:r w:rsidRPr="000A4D37">
        <w:rPr>
          <w:u w:val="single"/>
          <w:lang w:val="en-US" w:bidi="el-GR"/>
        </w:rPr>
        <w:t>www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mountain</w:t>
      </w:r>
      <w:r w:rsidRPr="00D16B35">
        <w:rPr>
          <w:u w:val="single"/>
          <w:lang w:val="en-US" w:bidi="el-GR"/>
        </w:rPr>
        <w:t>-</w:t>
      </w:r>
      <w:r w:rsidRPr="000A4D37">
        <w:rPr>
          <w:u w:val="single"/>
          <w:lang w:val="en-US" w:bidi="el-GR"/>
        </w:rPr>
        <w:t>camp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gr</w:t>
      </w:r>
      <w:r w:rsidR="00C44E1A" w:rsidRPr="00C44E1A">
        <w:rPr>
          <w:u w:val="single"/>
          <w:lang w:val="en-US" w:bidi="el-GR"/>
        </w:rPr>
        <w:t>20</w:t>
      </w:r>
    </w:p>
    <w:p w14:paraId="2901B79F" w14:textId="39DE8E55" w:rsidR="000A4D37" w:rsidRDefault="000A4D37">
      <w:pPr>
        <w:pStyle w:val="a7"/>
        <w:rPr>
          <w:lang w:bidi="el-GR"/>
        </w:rPr>
      </w:pPr>
      <w:r w:rsidRPr="00C44E1A">
        <w:rPr>
          <w:lang w:val="en-US" w:bidi="el-GR"/>
        </w:rPr>
        <w:t xml:space="preserve">                                                                      </w:t>
      </w:r>
      <w:r w:rsidR="00E767B0" w:rsidRPr="00C44E1A">
        <w:rPr>
          <w:lang w:val="en-US" w:bidi="el-GR"/>
        </w:rPr>
        <w:t xml:space="preserve">                      </w:t>
      </w:r>
      <w:r w:rsidR="00316878">
        <w:rPr>
          <w:lang w:bidi="el-GR"/>
        </w:rPr>
        <w:t xml:space="preserve">Τρίκαλα </w:t>
      </w:r>
      <w:r w:rsidR="004827EF">
        <w:rPr>
          <w:lang w:bidi="el-GR"/>
        </w:rPr>
        <w:t>26 Απριλ</w:t>
      </w:r>
      <w:bookmarkStart w:id="0" w:name="_GoBack"/>
      <w:bookmarkEnd w:id="0"/>
      <w:r w:rsidR="00BC2D95">
        <w:rPr>
          <w:lang w:bidi="el-GR"/>
        </w:rPr>
        <w:t>ίου 20</w:t>
      </w:r>
      <w:r w:rsidR="00316878">
        <w:rPr>
          <w:lang w:bidi="el-GR"/>
        </w:rPr>
        <w:t>2</w:t>
      </w:r>
      <w:r w:rsidR="006839A8">
        <w:rPr>
          <w:lang w:bidi="el-GR"/>
        </w:rPr>
        <w:t>4</w:t>
      </w:r>
    </w:p>
    <w:p w14:paraId="41EE1173" w14:textId="77777777"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14:paraId="65203594" w14:textId="75F4360B" w:rsidR="007C292D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</w:t>
      </w:r>
      <w:r w:rsidR="006839A8">
        <w:rPr>
          <w:lang w:bidi="el-GR"/>
        </w:rPr>
        <w:t>περίοδο 16</w:t>
      </w:r>
      <w:r w:rsidR="00316878">
        <w:rPr>
          <w:lang w:bidi="el-GR"/>
        </w:rPr>
        <w:t xml:space="preserve"> Ιουν</w:t>
      </w:r>
      <w:r w:rsidR="00736DF0">
        <w:rPr>
          <w:lang w:bidi="el-GR"/>
        </w:rPr>
        <w:t>ίου έως 30 Αυγούστου.</w:t>
      </w:r>
      <w:r w:rsidR="00D46EE2">
        <w:rPr>
          <w:lang w:bidi="el-GR"/>
        </w:rPr>
        <w:t xml:space="preserve"> </w:t>
      </w:r>
    </w:p>
    <w:p w14:paraId="1FB44F93" w14:textId="77777777"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D16B35">
        <w:rPr>
          <w:lang w:bidi="el-GR"/>
        </w:rPr>
        <w:t>πως παρέχεται αμοιβή 9</w:t>
      </w:r>
      <w:r w:rsidR="00E767B0">
        <w:rPr>
          <w:lang w:bidi="el-GR"/>
        </w:rPr>
        <w:t>0</w:t>
      </w:r>
      <w:r w:rsidR="0093698A">
        <w:rPr>
          <w:lang w:bidi="el-GR"/>
        </w:rPr>
        <w:t>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</w:t>
      </w:r>
      <w:r w:rsidR="00736DF0">
        <w:rPr>
          <w:lang w:bidi="el-GR"/>
        </w:rPr>
        <w:t xml:space="preserve"> 15 ημερών</w:t>
      </w:r>
      <w:r w:rsidR="00D46EE2">
        <w:rPr>
          <w:lang w:bidi="el-GR"/>
        </w:rPr>
        <w:t xml:space="preserve">, </w:t>
      </w:r>
      <w:r w:rsidR="00EC7352">
        <w:rPr>
          <w:lang w:bidi="el-GR"/>
        </w:rPr>
        <w:t xml:space="preserve">πλήρης ασφάλιση </w:t>
      </w:r>
      <w:r w:rsidR="00D46EE2">
        <w:rPr>
          <w:lang w:bidi="el-GR"/>
        </w:rPr>
        <w:t xml:space="preserve"> ΕΦ</w:t>
      </w:r>
      <w:r w:rsidR="00BD77D0">
        <w:rPr>
          <w:lang w:bidi="el-GR"/>
        </w:rPr>
        <w:t>ΚΑ</w:t>
      </w:r>
      <w:r w:rsidR="00EC7352">
        <w:rPr>
          <w:lang w:bidi="el-GR"/>
        </w:rPr>
        <w:t>,</w:t>
      </w:r>
      <w:r w:rsidR="00BD77D0">
        <w:rPr>
          <w:lang w:bidi="el-GR"/>
        </w:rPr>
        <w:t xml:space="preserve">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r w:rsidR="000F2961">
        <w:rPr>
          <w:lang w:bidi="el-GR"/>
        </w:rPr>
        <w:t>Η απασχόληση δύναται να είναι είτε για ολό</w:t>
      </w:r>
      <w:r w:rsidR="000B5071">
        <w:rPr>
          <w:lang w:bidi="el-GR"/>
        </w:rPr>
        <w:t xml:space="preserve">κληρο το χρονικό διάστημα </w:t>
      </w:r>
      <w:r w:rsidR="000F2961">
        <w:rPr>
          <w:lang w:bidi="el-GR"/>
        </w:rPr>
        <w:t xml:space="preserve">είτε σε περίπτωση κωλύματος  </w:t>
      </w:r>
      <w:r w:rsidR="000B5071">
        <w:rPr>
          <w:lang w:bidi="el-GR"/>
        </w:rPr>
        <w:t>για τμήμα του διαστήματος αυτού.</w:t>
      </w:r>
    </w:p>
    <w:p w14:paraId="635D87F4" w14:textId="1BC070AE"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0A4D37">
        <w:rPr>
          <w:lang w:bidi="el-GR"/>
        </w:rPr>
        <w:t xml:space="preserve"> </w:t>
      </w:r>
      <w:r w:rsidR="00C2478F">
        <w:rPr>
          <w:lang w:bidi="el-GR"/>
        </w:rPr>
        <w:t xml:space="preserve"> 6932488791</w:t>
      </w:r>
      <w:r>
        <w:rPr>
          <w:lang w:bidi="el-GR"/>
        </w:rPr>
        <w:t xml:space="preserve"> καθώς και: </w:t>
      </w:r>
      <w:hyperlink r:id="rId9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 w:rsidR="00C44E1A">
        <w:rPr>
          <w:lang w:bidi="el-GR"/>
        </w:rPr>
        <w:t xml:space="preserve">Τέλος, η ιστοσελίδα 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είναι </w:t>
      </w:r>
      <w:hyperlink r:id="rId10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14:paraId="16357568" w14:textId="77777777"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14:paraId="1BE5E17D" w14:textId="77777777" w:rsidR="00E767B0" w:rsidRDefault="00E767B0" w:rsidP="00E26BD9">
      <w:pPr>
        <w:jc w:val="both"/>
        <w:rPr>
          <w:lang w:bidi="el-GR"/>
        </w:rPr>
      </w:pPr>
    </w:p>
    <w:p w14:paraId="5D082F8E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Με εκτίμηση,</w:t>
      </w:r>
    </w:p>
    <w:p w14:paraId="1E154ECD" w14:textId="77777777" w:rsidR="00E767B0" w:rsidRDefault="00E767B0" w:rsidP="00E767B0">
      <w:pPr>
        <w:spacing w:after="0"/>
        <w:jc w:val="both"/>
        <w:rPr>
          <w:lang w:bidi="el-GR"/>
        </w:rPr>
      </w:pPr>
      <w:r>
        <w:rPr>
          <w:lang w:bidi="el-GR"/>
        </w:rPr>
        <w:t>Η Νόμιμη Εκπρόσωπος</w:t>
      </w:r>
    </w:p>
    <w:p w14:paraId="327CDDBF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Φίκα Χριστίνα</w:t>
      </w:r>
    </w:p>
    <w:p w14:paraId="7B53C8F7" w14:textId="77777777" w:rsidR="00E767B0" w:rsidRDefault="00E767B0" w:rsidP="00E767B0">
      <w:pPr>
        <w:pStyle w:val="a8"/>
        <w:spacing w:before="0"/>
        <w:rPr>
          <w:lang w:bidi="el-GR"/>
        </w:rPr>
      </w:pPr>
    </w:p>
    <w:p w14:paraId="5851B11A" w14:textId="77777777" w:rsidR="00E767B0" w:rsidRPr="00E767B0" w:rsidRDefault="00E767B0" w:rsidP="00E767B0">
      <w:pPr>
        <w:pStyle w:val="a9"/>
        <w:rPr>
          <w:lang w:bidi="el-GR"/>
        </w:rPr>
      </w:pPr>
    </w:p>
    <w:sectPr w:rsidR="00E767B0" w:rsidRPr="00E767B0" w:rsidSect="007C292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89F10" w14:textId="77777777" w:rsidR="00BA7AF8" w:rsidRDefault="00BA7AF8">
      <w:pPr>
        <w:spacing w:after="0" w:line="240" w:lineRule="auto"/>
      </w:pPr>
      <w:r>
        <w:separator/>
      </w:r>
    </w:p>
    <w:p w14:paraId="21DAFBE9" w14:textId="77777777" w:rsidR="00BA7AF8" w:rsidRDefault="00BA7AF8"/>
  </w:endnote>
  <w:endnote w:type="continuationSeparator" w:id="0">
    <w:p w14:paraId="1496B2D7" w14:textId="77777777" w:rsidR="00BA7AF8" w:rsidRDefault="00BA7AF8">
      <w:pPr>
        <w:spacing w:after="0" w:line="240" w:lineRule="auto"/>
      </w:pPr>
      <w:r>
        <w:continuationSeparator/>
      </w:r>
    </w:p>
    <w:p w14:paraId="74578E9C" w14:textId="77777777" w:rsidR="00BA7AF8" w:rsidRDefault="00BA7A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 w14:paraId="7BF4EA49" w14:textId="77777777">
      <w:tc>
        <w:tcPr>
          <w:tcW w:w="3116" w:type="dxa"/>
        </w:tcPr>
        <w:p w14:paraId="50642C40" w14:textId="77777777"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14:paraId="2E02696B" w14:textId="77777777"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14:paraId="2D93035E" w14:textId="77777777" w:rsidR="007C292D" w:rsidRDefault="007C292D">
          <w:pPr>
            <w:pStyle w:val="ab"/>
            <w:jc w:val="right"/>
          </w:pPr>
        </w:p>
      </w:tc>
    </w:tr>
  </w:tbl>
  <w:p w14:paraId="7DCCFB1C" w14:textId="77777777"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93845" w14:textId="77777777" w:rsidR="00BA7AF8" w:rsidRDefault="00BA7AF8">
      <w:pPr>
        <w:spacing w:after="0" w:line="240" w:lineRule="auto"/>
      </w:pPr>
      <w:r>
        <w:separator/>
      </w:r>
    </w:p>
    <w:p w14:paraId="62B09318" w14:textId="77777777" w:rsidR="00BA7AF8" w:rsidRDefault="00BA7AF8"/>
  </w:footnote>
  <w:footnote w:type="continuationSeparator" w:id="0">
    <w:p w14:paraId="6A039428" w14:textId="77777777" w:rsidR="00BA7AF8" w:rsidRDefault="00BA7AF8">
      <w:pPr>
        <w:spacing w:after="0" w:line="240" w:lineRule="auto"/>
      </w:pPr>
      <w:r>
        <w:continuationSeparator/>
      </w:r>
    </w:p>
    <w:p w14:paraId="2657C3B6" w14:textId="77777777" w:rsidR="00BA7AF8" w:rsidRDefault="00BA7A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2D"/>
    <w:rsid w:val="000737D7"/>
    <w:rsid w:val="000A4D37"/>
    <w:rsid w:val="000B5071"/>
    <w:rsid w:val="000F2961"/>
    <w:rsid w:val="00106558"/>
    <w:rsid w:val="00167484"/>
    <w:rsid w:val="002F3697"/>
    <w:rsid w:val="00316878"/>
    <w:rsid w:val="00434603"/>
    <w:rsid w:val="00437B13"/>
    <w:rsid w:val="004827EF"/>
    <w:rsid w:val="004F0EEB"/>
    <w:rsid w:val="005A4C08"/>
    <w:rsid w:val="00632057"/>
    <w:rsid w:val="00661117"/>
    <w:rsid w:val="006839A8"/>
    <w:rsid w:val="00736DF0"/>
    <w:rsid w:val="007C292D"/>
    <w:rsid w:val="007F2946"/>
    <w:rsid w:val="008065C9"/>
    <w:rsid w:val="00862709"/>
    <w:rsid w:val="0093698A"/>
    <w:rsid w:val="00A12AF3"/>
    <w:rsid w:val="00A263F0"/>
    <w:rsid w:val="00A40E19"/>
    <w:rsid w:val="00B015D8"/>
    <w:rsid w:val="00B0276C"/>
    <w:rsid w:val="00B43546"/>
    <w:rsid w:val="00BA7AF8"/>
    <w:rsid w:val="00BC2D95"/>
    <w:rsid w:val="00BD77D0"/>
    <w:rsid w:val="00BE2ECF"/>
    <w:rsid w:val="00C2478F"/>
    <w:rsid w:val="00C44E1A"/>
    <w:rsid w:val="00C71546"/>
    <w:rsid w:val="00C84B1C"/>
    <w:rsid w:val="00D16B35"/>
    <w:rsid w:val="00D46EE2"/>
    <w:rsid w:val="00D76956"/>
    <w:rsid w:val="00D915C6"/>
    <w:rsid w:val="00E26BD9"/>
    <w:rsid w:val="00E767B0"/>
    <w:rsid w:val="00EC7352"/>
    <w:rsid w:val="00EE1883"/>
    <w:rsid w:val="00F01380"/>
    <w:rsid w:val="00F47860"/>
    <w:rsid w:val="00F821A9"/>
    <w:rsid w:val="00FC3C26"/>
    <w:rsid w:val="00F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DA28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ntain-camp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untain-camp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untain-camp.gr" TargetMode="Externa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CDS</cp:lastModifiedBy>
  <cp:revision>3</cp:revision>
  <dcterms:created xsi:type="dcterms:W3CDTF">2024-03-22T15:43:00Z</dcterms:created>
  <dcterms:modified xsi:type="dcterms:W3CDTF">2024-04-26T14:39:00Z</dcterms:modified>
</cp:coreProperties>
</file>